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271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помощнике судьи </w:t>
      </w:r>
      <w:r>
        <w:rPr>
          <w:rFonts w:ascii="Times New Roman" w:eastAsia="Times New Roman" w:hAnsi="Times New Roman" w:cs="Times New Roman"/>
          <w:sz w:val="28"/>
          <w:szCs w:val="28"/>
        </w:rPr>
        <w:t>Немойкиной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Е.А.,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Остаповой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Яне Александровне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194-</w:t>
      </w:r>
      <w:r>
        <w:rPr>
          <w:rFonts w:ascii="Times New Roman" w:eastAsia="Times New Roman" w:hAnsi="Times New Roman" w:cs="Times New Roman"/>
          <w:sz w:val="28"/>
          <w:szCs w:val="28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8"/>
          <w:szCs w:val="28"/>
        </w:rPr>
        <w:t>Остаповой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Яне Александровне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Остаповой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8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0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1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9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4029014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нарушение пункта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8"/>
          <w:szCs w:val="28"/>
        </w:rPr>
        <w:t>18.12.20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>
        <w:rPr>
          <w:rFonts w:ascii="Times New Roman" w:eastAsia="Times New Roman" w:hAnsi="Times New Roman" w:cs="Times New Roman"/>
          <w:sz w:val="28"/>
          <w:szCs w:val="28"/>
        </w:rPr>
        <w:t>01.2024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29.03.2024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Остаповой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Яны Александровны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 Агзямова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8rplc-11">
    <w:name w:val="cat-PassportData grp-18 rplc-11"/>
    <w:basedOn w:val="DefaultParagraphFont"/>
  </w:style>
  <w:style w:type="character" w:customStyle="1" w:styleId="cat-ExternalSystemDefinedgrp-20rplc-12">
    <w:name w:val="cat-ExternalSystemDefined grp-20 rplc-12"/>
    <w:basedOn w:val="DefaultParagraphFont"/>
  </w:style>
  <w:style w:type="character" w:customStyle="1" w:styleId="cat-ExternalSystemDefinedgrp-21rplc-13">
    <w:name w:val="cat-ExternalSystemDefined grp-21 rplc-13"/>
    <w:basedOn w:val="DefaultParagraphFont"/>
  </w:style>
  <w:style w:type="character" w:customStyle="1" w:styleId="cat-ExternalSystemDefinedgrp-19rplc-14">
    <w:name w:val="cat-ExternalSystemDefined grp-19 rplc-14"/>
    <w:basedOn w:val="DefaultParagraphFont"/>
  </w:style>
  <w:style w:type="character" w:customStyle="1" w:styleId="cat-UserDefinedgrp-22rplc-15">
    <w:name w:val="cat-UserDefined grp-22 rplc-15"/>
    <w:basedOn w:val="DefaultParagraphFont"/>
  </w:style>
  <w:style w:type="character" w:customStyle="1" w:styleId="cat-UserDefinedgrp-23rplc-26">
    <w:name w:val="cat-UserDefined grp-23 rplc-26"/>
    <w:basedOn w:val="DefaultParagraphFont"/>
  </w:style>
  <w:style w:type="character" w:customStyle="1" w:styleId="cat-UserDefinedgrp-24rplc-29">
    <w:name w:val="cat-UserDefined grp-24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